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Your Bowels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aids in insertion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flatulence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Slow bowel sound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causes loose stool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mini 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Digital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chart to describe stool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test for blood in stool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helps harden stool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manual______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Powder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go poop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verde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amarillow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Bowels</dc:title>
  <dcterms:created xsi:type="dcterms:W3CDTF">2021-10-11T22:41:06Z</dcterms:created>
  <dcterms:modified xsi:type="dcterms:W3CDTF">2021-10-11T22:41:06Z</dcterms:modified>
</cp:coreProperties>
</file>