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You're Invited!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Potluck    </w:t>
      </w:r>
      <w:r>
        <w:t xml:space="preserve">   Birthday Party    </w:t>
      </w:r>
      <w:r>
        <w:t xml:space="preserve">   Wedding    </w:t>
      </w:r>
      <w:r>
        <w:t xml:space="preserve">   Soiree    </w:t>
      </w:r>
      <w:r>
        <w:t xml:space="preserve">   Social    </w:t>
      </w:r>
      <w:r>
        <w:t xml:space="preserve">   Shindig    </w:t>
      </w:r>
      <w:r>
        <w:t xml:space="preserve">   Reunion    </w:t>
      </w:r>
      <w:r>
        <w:t xml:space="preserve">   Reception    </w:t>
      </w:r>
      <w:r>
        <w:t xml:space="preserve">   Outing    </w:t>
      </w:r>
      <w:r>
        <w:t xml:space="preserve">   Junket    </w:t>
      </w:r>
      <w:r>
        <w:t xml:space="preserve">   Jubilee    </w:t>
      </w:r>
      <w:r>
        <w:t xml:space="preserve">   Jamboree    </w:t>
      </w:r>
      <w:r>
        <w:t xml:space="preserve">   Hayride    </w:t>
      </w:r>
      <w:r>
        <w:t xml:space="preserve">   Get-together    </w:t>
      </w:r>
      <w:r>
        <w:t xml:space="preserve">   Fiesta    </w:t>
      </w:r>
      <w:r>
        <w:t xml:space="preserve">   Fete    </w:t>
      </w:r>
      <w:r>
        <w:t xml:space="preserve">   Festival    </w:t>
      </w:r>
      <w:r>
        <w:t xml:space="preserve">   Event    </w:t>
      </w:r>
      <w:r>
        <w:t xml:space="preserve">   Dinner    </w:t>
      </w:r>
      <w:r>
        <w:t xml:space="preserve">   Dance    </w:t>
      </w:r>
      <w:r>
        <w:t xml:space="preserve">   Cotillion    </w:t>
      </w:r>
      <w:r>
        <w:t xml:space="preserve">   Cookout    </w:t>
      </w:r>
      <w:r>
        <w:t xml:space="preserve">   Concert    </w:t>
      </w:r>
      <w:r>
        <w:t xml:space="preserve">   Clambake    </w:t>
      </w:r>
      <w:r>
        <w:t xml:space="preserve">   Carnival    </w:t>
      </w:r>
      <w:r>
        <w:t xml:space="preserve">   Beach Party    </w:t>
      </w:r>
      <w:r>
        <w:t xml:space="preserve">   Barbeque    </w:t>
      </w:r>
      <w:r>
        <w:t xml:space="preserve">   Banquet    </w:t>
      </w:r>
      <w:r>
        <w:t xml:space="preserve">   Ball    </w:t>
      </w:r>
      <w:r>
        <w:t xml:space="preserve">   Baby Shower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You're Invited!</dc:title>
  <dcterms:created xsi:type="dcterms:W3CDTF">2021-10-11T22:39:01Z</dcterms:created>
  <dcterms:modified xsi:type="dcterms:W3CDTF">2021-10-11T22:39:01Z</dcterms:modified>
</cp:coreProperties>
</file>