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Yr9 Body Systems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Femur    </w:t>
      </w:r>
      <w:r>
        <w:t xml:space="preserve">   Sternum    </w:t>
      </w:r>
      <w:r>
        <w:t xml:space="preserve">   Ribs    </w:t>
      </w:r>
      <w:r>
        <w:t xml:space="preserve">   Humerus    </w:t>
      </w:r>
      <w:r>
        <w:t xml:space="preserve">   Vertebral column    </w:t>
      </w:r>
      <w:r>
        <w:t xml:space="preserve">   Scapula    </w:t>
      </w:r>
      <w:r>
        <w:t xml:space="preserve">   Clavicle    </w:t>
      </w:r>
      <w:r>
        <w:t xml:space="preserve">   Cranium    </w:t>
      </w:r>
      <w:r>
        <w:t xml:space="preserve">   Irregular    </w:t>
      </w:r>
      <w:r>
        <w:t xml:space="preserve">   Flat    </w:t>
      </w:r>
      <w:r>
        <w:t xml:space="preserve">   Short    </w:t>
      </w:r>
      <w:r>
        <w:t xml:space="preserve">   Long    </w:t>
      </w:r>
      <w:r>
        <w:t xml:space="preserve">   Protection    </w:t>
      </w:r>
      <w:r>
        <w:t xml:space="preserve">   Support    </w:t>
      </w:r>
      <w:r>
        <w:t xml:space="preserve">   Movement    </w:t>
      </w:r>
      <w:r>
        <w:t xml:space="preserve">   Bones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Yr9 Body Systems</dc:title>
  <dcterms:created xsi:type="dcterms:W3CDTF">2021-10-11T22:42:29Z</dcterms:created>
  <dcterms:modified xsi:type="dcterms:W3CDTF">2021-10-11T22:42:29Z</dcterms:modified>
</cp:coreProperties>
</file>