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ZN pacienta z malignim obolenjem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Vrsta zdravljena, pri kateri se uporabljajo kemične snovi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Rakava bolezen krvi in krvotvornih organov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Maligni tumor epitelnega tkiva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Najpogostejše mesto raka pri moškem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Veja medicine, ki se ukvarja s preprečevanjem, diagnostiko in zdravljenjem raka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Predstadij maligne novotvorbe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Vrsta zdravljenja, pri kateri se uporabljajo ionizirajoči žarki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Maligni tumor limfatičnega tkiva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Najpogostejše mesto raka pri ženski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Maligni tumor vezivnega tkiva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Prenos bolezenskega procesa iz primarnega mesta v druge dele telesa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 pacienta z malignim obolenjem</dc:title>
  <dcterms:created xsi:type="dcterms:W3CDTF">2021-10-11T22:44:13Z</dcterms:created>
  <dcterms:modified xsi:type="dcterms:W3CDTF">2021-10-11T22:44:13Z</dcterms:modified>
</cp:coreProperties>
</file>