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Z For Zachariah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Where does Ann live?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He ran away from Ann.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Who is Faro?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Because they left her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is Loomis?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From the local shop.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Why does Ann go to church every Sunday?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Because it was a tradition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Where does Ann stay when someone is coming?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He is the guy who turns up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Why does Ann hide her animals?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In the cave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How did Loomis get sick?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He got radiation sickness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Why was Faro malnourished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Ogdentown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was the town near Ann’s house?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In the valley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Why was Ann alone for 1 year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He is Ann’s dog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Why was Zachariah supposedly the last man?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So none one knows she is here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Where did Ann get all her clothes?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Because of the nuclear war.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Why is Ann the only one in her family that is alive?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Because Z is the last letter.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For Zachariah </dc:title>
  <dcterms:created xsi:type="dcterms:W3CDTF">2021-10-13T03:39:22Z</dcterms:created>
  <dcterms:modified xsi:type="dcterms:W3CDTF">2021-10-13T03:39:22Z</dcterms:modified>
</cp:coreProperties>
</file>