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Zebra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Africa    </w:t>
      </w:r>
      <w:r>
        <w:t xml:space="preserve">   Black    </w:t>
      </w:r>
      <w:r>
        <w:t xml:space="preserve">   Cheetah    </w:t>
      </w:r>
      <w:r>
        <w:t xml:space="preserve">   Forty    </w:t>
      </w:r>
      <w:r>
        <w:t xml:space="preserve">   Herd    </w:t>
      </w:r>
      <w:r>
        <w:t xml:space="preserve">   Horses    </w:t>
      </w:r>
      <w:r>
        <w:t xml:space="preserve">   Lion    </w:t>
      </w:r>
      <w:r>
        <w:t xml:space="preserve">   Mountains    </w:t>
      </w:r>
      <w:r>
        <w:t xml:space="preserve">   Obey    </w:t>
      </w:r>
      <w:r>
        <w:t xml:space="preserve">   Predator    </w:t>
      </w:r>
      <w:r>
        <w:t xml:space="preserve">   Protect    </w:t>
      </w:r>
      <w:r>
        <w:t xml:space="preserve">   Stripes    </w:t>
      </w:r>
      <w:r>
        <w:t xml:space="preserve">   Trained    </w:t>
      </w:r>
      <w:r>
        <w:t xml:space="preserve">   White    </w:t>
      </w:r>
      <w:r>
        <w:t xml:space="preserve">   Zebra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Zebra</dc:title>
  <dcterms:created xsi:type="dcterms:W3CDTF">2021-10-11T22:43:44Z</dcterms:created>
  <dcterms:modified xsi:type="dcterms:W3CDTF">2021-10-11T22:43:44Z</dcterms:modified>
</cp:coreProperties>
</file>