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 question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_____ go quack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used to refer to the person or people that the speaker is addressing.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when you lose sothing you must ________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hit issac newton on the head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we live it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use to hold shopping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used to tighten a bold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we drive them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letter nine in the alphabet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when you are not alive you are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we hear with out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somthing i like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question </dc:title>
  <dcterms:created xsi:type="dcterms:W3CDTF">2021-10-11T00:26:47Z</dcterms:created>
  <dcterms:modified xsi:type="dcterms:W3CDTF">2021-10-11T00:26:47Z</dcterms:modified>
</cp:coreProperties>
</file>