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a scandal in bohemia wordsearch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</w:tbl>
    <w:p>
      <w:pPr>
        <w:pStyle w:val="WordBankMedium"/>
      </w:pPr>
      <w:r>
        <w:t xml:space="preserve">   scandal    </w:t>
      </w:r>
      <w:r>
        <w:t xml:space="preserve">   arthur    </w:t>
      </w:r>
      <w:r>
        <w:t xml:space="preserve">   sidney    </w:t>
      </w:r>
      <w:r>
        <w:t xml:space="preserve">   IreneAdler    </w:t>
      </w:r>
      <w:r>
        <w:t xml:space="preserve">   DrWatson    </w:t>
      </w:r>
      <w:r>
        <w:t xml:space="preserve">   blackmail    </w:t>
      </w:r>
      <w:r>
        <w:t xml:space="preserve">   detective    </w:t>
      </w:r>
      <w:r>
        <w:t xml:space="preserve">   holmes    </w:t>
      </w:r>
      <w:r>
        <w:t xml:space="preserve">   sherlock    </w:t>
      </w:r>
      <w:r>
        <w:t xml:space="preserve">   king    </w:t>
      </w:r>
      <w:r>
        <w:t xml:space="preserve">   observation    </w:t>
      </w:r>
      <w:r>
        <w:t xml:space="preserve">   deduction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scandal in bohemia wordsearch</dc:title>
  <dcterms:created xsi:type="dcterms:W3CDTF">2021-11-05T03:53:19Z</dcterms:created>
  <dcterms:modified xsi:type="dcterms:W3CDTF">2021-11-05T03:53:19Z</dcterms:modified>
</cp:coreProperties>
</file>