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aboriginal art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</w:tr>
    </w:tbl>
    <w:p>
      <w:pPr>
        <w:pStyle w:val="WordBankMedium"/>
      </w:pPr>
      <w:r>
        <w:t xml:space="preserve">   musculoskeletal    </w:t>
      </w:r>
      <w:r>
        <w:t xml:space="preserve">   Indigenous    </w:t>
      </w:r>
      <w:r>
        <w:t xml:space="preserve">   tribes    </w:t>
      </w:r>
      <w:r>
        <w:t xml:space="preserve">   animals    </w:t>
      </w:r>
      <w:r>
        <w:t xml:space="preserve">   caves    </w:t>
      </w:r>
      <w:r>
        <w:t xml:space="preserve">   barks    </w:t>
      </w:r>
      <w:r>
        <w:t xml:space="preserve">   symbols    </w:t>
      </w:r>
      <w:r>
        <w:t xml:space="preserve">   boomerang    </w:t>
      </w:r>
      <w:r>
        <w:t xml:space="preserve">   hand    </w:t>
      </w:r>
      <w:r>
        <w:t xml:space="preserve">   Barramundi    </w:t>
      </w:r>
      <w:r>
        <w:t xml:space="preserve">   Austrailia    </w:t>
      </w:r>
      <w:r>
        <w:t xml:space="preserve">   dot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aboriginal art</dc:title>
  <dcterms:created xsi:type="dcterms:W3CDTF">2022-01-24T03:38:31Z</dcterms:created>
  <dcterms:modified xsi:type="dcterms:W3CDTF">2022-01-24T03:38:31Z</dcterms:modified>
</cp:coreProperties>
</file>