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adjectives and abstract nouns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hard work    </w:t>
      </w:r>
      <w:r>
        <w:t xml:space="preserve">   hardworking    </w:t>
      </w:r>
      <w:r>
        <w:t xml:space="preserve">   respect    </w:t>
      </w:r>
      <w:r>
        <w:t xml:space="preserve">   inability    </w:t>
      </w:r>
      <w:r>
        <w:t xml:space="preserve">   unable    </w:t>
      </w:r>
      <w:r>
        <w:t xml:space="preserve">   ability    </w:t>
      </w:r>
      <w:r>
        <w:t xml:space="preserve">   responsibility    </w:t>
      </w:r>
      <w:r>
        <w:t xml:space="preserve">   tolerance    </w:t>
      </w:r>
      <w:r>
        <w:t xml:space="preserve">   intelligence    </w:t>
      </w:r>
      <w:r>
        <w:t xml:space="preserve">   self-confidence    </w:t>
      </w:r>
      <w:r>
        <w:t xml:space="preserve">   impatience    </w:t>
      </w:r>
      <w:r>
        <w:t xml:space="preserve">   politeness    </w:t>
      </w:r>
      <w:r>
        <w:t xml:space="preserve">   lazy    </w:t>
      </w:r>
      <w:r>
        <w:t xml:space="preserve">   laziness    </w:t>
      </w:r>
      <w:r>
        <w:t xml:space="preserve">   kindness    </w:t>
      </w:r>
      <w:r>
        <w:t xml:space="preserve">   jealousy    </w:t>
      </w:r>
      <w:r>
        <w:t xml:space="preserve">   honesty    </w:t>
      </w:r>
      <w:r>
        <w:t xml:space="preserve">   disrespectful    </w:t>
      </w:r>
      <w:r>
        <w:t xml:space="preserve">   intolerant    </w:t>
      </w:r>
      <w:r>
        <w:t xml:space="preserve">   untidy    </w:t>
      </w:r>
      <w:r>
        <w:t xml:space="preserve">   irresponsible    </w:t>
      </w:r>
      <w:r>
        <w:t xml:space="preserve">   impolite    </w:t>
      </w:r>
      <w:r>
        <w:t xml:space="preserve">   impatient    </w:t>
      </w:r>
      <w:r>
        <w:t xml:space="preserve">   unkind    </w:t>
      </w:r>
      <w:r>
        <w:t xml:space="preserve">   unintelligent    </w:t>
      </w:r>
      <w:r>
        <w:t xml:space="preserve">   dishonest    </w:t>
      </w:r>
      <w:r>
        <w:t xml:space="preserve">   unfriendly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adjectives and abstract nouns</dc:title>
  <dcterms:created xsi:type="dcterms:W3CDTF">2021-10-12T20:41:58Z</dcterms:created>
  <dcterms:modified xsi:type="dcterms:W3CDTF">2021-10-12T20:41:58Z</dcterms:modified>
</cp:coreProperties>
</file>