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</w:t>
            </w:r>
          </w:p>
        </w:tc>
        <w:tc>
          <w:p>
            <w:pPr>
              <w:jc w:val="center"/>
              <w:pStyle w:val="NameDatePeriod"/>
            </w:pPr>
            <w:r>
              <w:t xml:space="preserve">Date: 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Period: _______</w:t>
            </w:r>
          </w:p>
        </w:tc>
      </w:tr>
    </w:tbl>
    <w:p>
      <w:pPr>
        <w:pStyle w:val="PuzzleTitle"/>
      </w:pPr>
      <w:r>
        <w:t xml:space="preserve">adjetivo español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á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á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á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á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á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á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á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á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á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á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á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á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á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á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á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á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á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á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á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á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á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á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á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á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á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</w:tbl>
    <w:p>
      <w:pPr>
        <w:pStyle w:val="WordBankLarge"/>
      </w:pPr>
      <w:r>
        <w:t xml:space="preserve">   Afortunado    </w:t>
      </w:r>
      <w:r>
        <w:t xml:space="preserve">   Agradable    </w:t>
      </w:r>
      <w:r>
        <w:t xml:space="preserve">   Alto    </w:t>
      </w:r>
      <w:r>
        <w:t xml:space="preserve">   Amigable    </w:t>
      </w:r>
      <w:r>
        <w:t xml:space="preserve">   Ancho    </w:t>
      </w:r>
      <w:r>
        <w:t xml:space="preserve">   Bondadoso    </w:t>
      </w:r>
      <w:r>
        <w:t xml:space="preserve">   Caro    </w:t>
      </w:r>
      <w:r>
        <w:t xml:space="preserve">   Desafortunado    </w:t>
      </w:r>
      <w:r>
        <w:t xml:space="preserve">   Excelente    </w:t>
      </w:r>
      <w:r>
        <w:t xml:space="preserve">   fácil    </w:t>
      </w:r>
      <w:r>
        <w:t xml:space="preserve">   guapo    </w:t>
      </w:r>
      <w:r>
        <w:t xml:space="preserve">   Peligroso    </w:t>
      </w:r>
      <w:r>
        <w:t xml:space="preserve">   Pequeño    </w:t>
      </w:r>
      <w:r>
        <w:t xml:space="preserve">   Relajado    </w:t>
      </w:r>
      <w:r>
        <w:t xml:space="preserve">   Risueño    </w:t>
      </w:r>
      <w:r>
        <w:t xml:space="preserve">   Sabio    </w:t>
      </w:r>
      <w:r>
        <w:t xml:space="preserve">   Tranquilo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adjetivo español</dc:title>
  <dcterms:created xsi:type="dcterms:W3CDTF">2021-10-11T00:40:10Z</dcterms:created>
  <dcterms:modified xsi:type="dcterms:W3CDTF">2021-10-11T00:40:10Z</dcterms:modified>
</cp:coreProperties>
</file>