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adverbs and adjectives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wisely    </w:t>
      </w:r>
      <w:r>
        <w:t xml:space="preserve">   big    </w:t>
      </w:r>
      <w:r>
        <w:t xml:space="preserve">   pretty    </w:t>
      </w:r>
      <w:r>
        <w:t xml:space="preserve">   downstairs    </w:t>
      </w:r>
      <w:r>
        <w:t xml:space="preserve">   sometimes    </w:t>
      </w:r>
      <w:r>
        <w:t xml:space="preserve">   today weekly    </w:t>
      </w:r>
      <w:r>
        <w:t xml:space="preserve">   daily    </w:t>
      </w:r>
      <w:r>
        <w:t xml:space="preserve">   only    </w:t>
      </w:r>
      <w:r>
        <w:t xml:space="preserve">   always    </w:t>
      </w:r>
      <w:r>
        <w:t xml:space="preserve">   quickly    </w:t>
      </w:r>
      <w:r>
        <w:t xml:space="preserve">   happily    </w:t>
      </w:r>
      <w:r>
        <w:t xml:space="preserve">   easily    </w:t>
      </w:r>
      <w:r>
        <w:t xml:space="preserve">   quietly    </w:t>
      </w:r>
      <w:r>
        <w:t xml:space="preserve">   sadly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adverbs and adjectives </dc:title>
  <dcterms:created xsi:type="dcterms:W3CDTF">2021-10-11T00:42:16Z</dcterms:created>
  <dcterms:modified xsi:type="dcterms:W3CDTF">2021-10-11T00:42:16Z</dcterms:modified>
</cp:coreProperties>
</file>