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/ae/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Medium"/>
      </w:pPr>
      <w:r>
        <w:t xml:space="preserve">   whale    </w:t>
      </w:r>
      <w:r>
        <w:t xml:space="preserve">   way    </w:t>
      </w:r>
      <w:r>
        <w:t xml:space="preserve">   tray    </w:t>
      </w:r>
      <w:r>
        <w:t xml:space="preserve">   take    </w:t>
      </w:r>
      <w:r>
        <w:t xml:space="preserve">   tail    </w:t>
      </w:r>
      <w:r>
        <w:t xml:space="preserve">   steak    </w:t>
      </w:r>
      <w:r>
        <w:t xml:space="preserve">   spray    </w:t>
      </w:r>
      <w:r>
        <w:t xml:space="preserve">   Spain    </w:t>
      </w:r>
      <w:r>
        <w:t xml:space="preserve">   say    </w:t>
      </w:r>
      <w:r>
        <w:t xml:space="preserve">   rain    </w:t>
      </w:r>
      <w:r>
        <w:t xml:space="preserve">   quaint    </w:t>
      </w:r>
      <w:r>
        <w:t xml:space="preserve">   play    </w:t>
      </w:r>
      <w:r>
        <w:t xml:space="preserve">   pain    </w:t>
      </w:r>
      <w:r>
        <w:t xml:space="preserve">   pail    </w:t>
      </w:r>
      <w:r>
        <w:t xml:space="preserve">   make    </w:t>
      </w:r>
      <w:r>
        <w:t xml:space="preserve">   great    </w:t>
      </w:r>
      <w:r>
        <w:t xml:space="preserve">   gate    </w:t>
      </w:r>
      <w:r>
        <w:t xml:space="preserve">   game    </w:t>
      </w:r>
      <w:r>
        <w:t xml:space="preserve">   day    </w:t>
      </w:r>
      <w:r>
        <w:t xml:space="preserve">   cave    </w:t>
      </w:r>
      <w:r>
        <w:t xml:space="preserve">   came    </w:t>
      </w:r>
      <w:r>
        <w:t xml:space="preserve">   break    </w:t>
      </w:r>
      <w:r>
        <w:t xml:space="preserve">   bake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/ae/ Word Search</dc:title>
  <dcterms:created xsi:type="dcterms:W3CDTF">2021-10-10T23:54:02Z</dcterms:created>
  <dcterms:modified xsi:type="dcterms:W3CDTF">2021-10-10T23:54:02Z</dcterms:modified>
</cp:coreProperties>
</file>