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ae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</w:tbl>
    <w:p>
      <w:pPr>
        <w:pStyle w:val="WordBankLarge"/>
      </w:pPr>
      <w:r>
        <w:t xml:space="preserve">   break    </w:t>
      </w:r>
      <w:r>
        <w:t xml:space="preserve">   eight    </w:t>
      </w:r>
      <w:r>
        <w:t xml:space="preserve">   tray    </w:t>
      </w:r>
      <w:r>
        <w:t xml:space="preserve">   pray    </w:t>
      </w:r>
      <w:r>
        <w:t xml:space="preserve">   lay    </w:t>
      </w:r>
      <w:r>
        <w:t xml:space="preserve">   hay    </w:t>
      </w:r>
      <w:r>
        <w:t xml:space="preserve">   same    </w:t>
      </w:r>
      <w:r>
        <w:t xml:space="preserve">   name    </w:t>
      </w:r>
      <w:r>
        <w:t xml:space="preserve">   steak    </w:t>
      </w:r>
      <w:r>
        <w:t xml:space="preserve">   sleigh    </w:t>
      </w:r>
      <w:r>
        <w:t xml:space="preserve">   train    </w:t>
      </w:r>
      <w:r>
        <w:t xml:space="preserve">   spain    </w:t>
      </w:r>
      <w:r>
        <w:t xml:space="preserve">   lake    </w:t>
      </w:r>
      <w:r>
        <w:t xml:space="preserve">   wake    </w:t>
      </w:r>
      <w:r>
        <w:t xml:space="preserve">   bake    </w:t>
      </w:r>
      <w:r>
        <w:t xml:space="preserve">   cape    </w:t>
      </w:r>
      <w:r>
        <w:t xml:space="preserve">   ape    </w:t>
      </w:r>
      <w:r>
        <w:t xml:space="preserve">   chair    </w:t>
      </w:r>
      <w:r>
        <w:t xml:space="preserve">   stair    </w:t>
      </w:r>
      <w:r>
        <w:t xml:space="preserve">   bear    </w:t>
      </w:r>
      <w:r>
        <w:t xml:space="preserve">   laid    </w:t>
      </w:r>
      <w:r>
        <w:t xml:space="preserve">   paid    </w:t>
      </w:r>
      <w:r>
        <w:t xml:space="preserve">   aid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 words</dc:title>
  <dcterms:created xsi:type="dcterms:W3CDTF">2021-10-11T00:42:09Z</dcterms:created>
  <dcterms:modified xsi:type="dcterms:W3CDTF">2021-10-11T00:42:09Z</dcterms:modified>
</cp:coreProperties>
</file>