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ancylostoma caninum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EGGS    </w:t>
      </w:r>
      <w:r>
        <w:t xml:space="preserve">   SMALL INTESTINE    </w:t>
      </w:r>
      <w:r>
        <w:t xml:space="preserve">   LETHARGY    </w:t>
      </w:r>
      <w:r>
        <w:t xml:space="preserve">   GOOD HYGIENE    </w:t>
      </w:r>
      <w:r>
        <w:t xml:space="preserve">   IVERMECTIN    </w:t>
      </w:r>
      <w:r>
        <w:t xml:space="preserve">   MILBEMYCIN    </w:t>
      </w:r>
      <w:r>
        <w:t xml:space="preserve">   BLOODY DIARRHEA    </w:t>
      </w:r>
      <w:r>
        <w:t xml:space="preserve">   dehydration    </w:t>
      </w:r>
      <w:r>
        <w:t xml:space="preserve">   ANOREXIA    </w:t>
      </w:r>
      <w:r>
        <w:t xml:space="preserve">   SKIN    </w:t>
      </w:r>
      <w:r>
        <w:t xml:space="preserve">   TRANSMAMMARY    </w:t>
      </w:r>
      <w:r>
        <w:t xml:space="preserve">   FILARIFORM    </w:t>
      </w:r>
      <w:r>
        <w:t xml:space="preserve">   Larvae    </w:t>
      </w:r>
      <w:r>
        <w:t xml:space="preserve">   POOP    </w:t>
      </w:r>
      <w:r>
        <w:t xml:space="preserve">   SUBTROPICS    </w:t>
      </w:r>
      <w:r>
        <w:t xml:space="preserve">   TROPICS    </w:t>
      </w:r>
      <w:r>
        <w:t xml:space="preserve">   FELINE    </w:t>
      </w:r>
      <w:r>
        <w:t xml:space="preserve">   DEFINITIVE HOSTS    </w:t>
      </w:r>
      <w:r>
        <w:t xml:space="preserve">   CANINE HOOKWORM    </w:t>
      </w:r>
      <w:r>
        <w:t xml:space="preserve">   ANCYCLOSTOMIASIS    </w:t>
      </w:r>
      <w:r>
        <w:t xml:space="preserve">   CANINE    </w:t>
      </w:r>
      <w:r>
        <w:t xml:space="preserve">   ANCYLOSTOMA CANINUM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ancylostoma caninum word search</dc:title>
  <dcterms:created xsi:type="dcterms:W3CDTF">2021-10-11T01:13:30Z</dcterms:created>
  <dcterms:modified xsi:type="dcterms:W3CDTF">2021-10-11T01:13:30Z</dcterms:modified>
</cp:coreProperties>
</file>