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animals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</w:tbl>
    <w:p>
      <w:pPr>
        <w:pStyle w:val="WordBankLarge"/>
      </w:pPr>
      <w:r>
        <w:t xml:space="preserve">   pig    </w:t>
      </w:r>
      <w:r>
        <w:t xml:space="preserve">   snake    </w:t>
      </w:r>
      <w:r>
        <w:t xml:space="preserve">   wolf    </w:t>
      </w:r>
      <w:r>
        <w:t xml:space="preserve">   lizard    </w:t>
      </w:r>
      <w:r>
        <w:t xml:space="preserve">   rabbit    </w:t>
      </w:r>
      <w:r>
        <w:t xml:space="preserve">   dog    </w:t>
      </w:r>
      <w:r>
        <w:t xml:space="preserve">   cat    </w:t>
      </w:r>
      <w:r>
        <w:t xml:space="preserve">   zebra    </w:t>
      </w:r>
      <w:r>
        <w:t xml:space="preserve">   horse    </w:t>
      </w:r>
      <w:r>
        <w:t xml:space="preserve">   sheep    </w:t>
      </w:r>
      <w:r>
        <w:t xml:space="preserve">   monkey    </w:t>
      </w:r>
      <w:r>
        <w:t xml:space="preserve">   turtle    </w:t>
      </w:r>
      <w:r>
        <w:t xml:space="preserve">   cheetah    </w:t>
      </w:r>
      <w:r>
        <w:t xml:space="preserve">   tiger    </w:t>
      </w:r>
      <w:r>
        <w:t xml:space="preserve">   lion    </w:t>
      </w:r>
      <w:r>
        <w:t xml:space="preserve">   seal    </w:t>
      </w:r>
      <w:r>
        <w:t xml:space="preserve">   shark    </w:t>
      </w:r>
      <w:r>
        <w:t xml:space="preserve">   dinosaur    </w:t>
      </w:r>
      <w:r>
        <w:t xml:space="preserve">   elephant    </w:t>
      </w:r>
      <w:r>
        <w:t xml:space="preserve">   leopard    </w:t>
      </w:r>
      <w:r>
        <w:t xml:space="preserve">   bear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animals</dc:title>
  <dcterms:created xsi:type="dcterms:W3CDTF">2021-10-11T01:20:22Z</dcterms:created>
  <dcterms:modified xsi:type="dcterms:W3CDTF">2021-10-11T01:20:22Z</dcterms:modified>
</cp:coreProperties>
</file>