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/ar/ - ar, a</w:t>
      </w:r>
    </w:p>
    <w:p>
      <w:pPr>
        <w:pStyle w:val="Questions"/>
      </w:pPr>
      <w:r>
        <w:t xml:space="preserve">1. ABELRM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2. RACD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3. LSGSA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4. ECRDHA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5. STTRA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6. RPAT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7. ADMAR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8. MARKTE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9. REDHAR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10. GTEATR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11. GLAER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12. RHMA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13. SRATS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14. HMCRA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15. RGSSA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16. MRHCA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17. TSRAIT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18. AFRTHE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19. AEFRGFI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20. AKBR </w:t>
      </w:r>
      <w:r>
        <w:rPr>
          <w:u w:val="single"/>
        </w:rPr>
        <w:t xml:space="preserve">______________________________________________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/ar/ - ar, a</dc:title>
  <dcterms:created xsi:type="dcterms:W3CDTF">2021-10-10T23:54:04Z</dcterms:created>
  <dcterms:modified xsi:type="dcterms:W3CDTF">2021-10-10T23:54:04Z</dcterms:modified>
</cp:coreProperties>
</file>