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bifocal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relating to the arteries which surround and supply the heart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restrictions of peoples rights and privileges in society based on skin color etc.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jump or dance around playful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to not be christian or oppose Christianity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to get ordered back after a court case or trial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shared interests or views among a group of people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piece of clothing that covers mainly every part of the face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to injure so badly to the point of long lasting damage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deliberate killing of a large amount of people from a particular ethnic group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festive holiday in the Muslim culture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bifocal crossword</dc:title>
  <dcterms:created xsi:type="dcterms:W3CDTF">2021-10-11T02:10:51Z</dcterms:created>
  <dcterms:modified xsi:type="dcterms:W3CDTF">2021-10-11T02:10:51Z</dcterms:modified>
</cp:coreProperties>
</file>