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big Sabbath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unclean soft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had a health vision?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country did our Mission News come from?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is the lesson about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third unclean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Bible book that our lesson is from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food that you did not know that could be vegan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is a person called who does not eat meat?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one unclean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name of first Adventist Health Reformer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Is bacon considered to be a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was the Mad Cowboy?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food that does not cause heart attacks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name of The Health Food Company?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Famous meat company now producing canned vegetarian foods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type of foods does God want us to eat?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another unclean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another unclean drink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big Sabbath crossword</dc:title>
  <dcterms:created xsi:type="dcterms:W3CDTF">2021-10-11T02:12:42Z</dcterms:created>
  <dcterms:modified xsi:type="dcterms:W3CDTF">2021-10-11T02:12:42Z</dcterms:modified>
</cp:coreProperties>
</file>