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 chapter 9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diploid individual with different alleles for a particular gene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trait that is under control of a single gene.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alternative forms of a gene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visual representation of an individual’s entire genome organised into homologous pairs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complete set of DNA contained within the haploid set of an organism's chromosomes.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single ring structure; T and 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All of the observable characteristics of an organism. A result of inheritance and the environment.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double stranded nucleic acid chain made up of nucleotides. Carries the instructions for proteins which are required for cell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diploid individual with two identical alleles at a particular genetic locus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any external effect caused by scientific endeavours that relates to moral problems or quandaries, typically pertaining to real-world situations and contexts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changes to an organism’s phenotype resulting from modifications to gene expression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when a cell or organism varies in the usual number of chromosomes in its genome by the addition or loss of a chromosome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Set of alleles present in the DNA of an individual organism. A result of inheritance.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section of DNA that carries the code to make a protein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any external effect caused by scientific endeavours that relates to people and groups, particularly to do with factors surrounding a person’s lifestyle, culture, and/or social class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form of inheritance in which neither allele is dominant, and both are expressed. This results in a third phenotype in which the expressed physical trait is a combination of the phenotypes of both alleles.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conditions and resources external to an organism with which that organism typically interacts.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gene which has a small effect on a phenotype, but works with other polygenes to produce observable variation in a trai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double ring structure; A and 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structure made of protein and nucleic acids that carries genetic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genetic abnormality where an organism has two extra chromosomes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genetic abnormality where an organism has one missing chromosome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full phenotypic expression of both alleles is observed. Both genes are considered dominant.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genetic abnormality where an organism has one extra chromosome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chapter 9 </dc:title>
  <dcterms:created xsi:type="dcterms:W3CDTF">2021-10-11T02:14:58Z</dcterms:created>
  <dcterms:modified xsi:type="dcterms:W3CDTF">2021-10-11T02:14:58Z</dcterms:modified>
</cp:coreProperties>
</file>