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blah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machinegunkelly    </w:t>
      </w:r>
      <w:r>
        <w:t xml:space="preserve">   icynarco    </w:t>
      </w:r>
      <w:r>
        <w:t xml:space="preserve">   famousdex    </w:t>
      </w:r>
      <w:r>
        <w:t xml:space="preserve">   richthekid    </w:t>
      </w:r>
      <w:r>
        <w:t xml:space="preserve">   ybnnahmir    </w:t>
      </w:r>
      <w:r>
        <w:t xml:space="preserve">   landoncube    </w:t>
      </w:r>
      <w:r>
        <w:t xml:space="preserve">   juicewrld    </w:t>
      </w:r>
      <w:r>
        <w:t xml:space="preserve">   lilskies    </w:t>
      </w:r>
      <w:r>
        <w:t xml:space="preserve">   suicideboys    </w:t>
      </w:r>
      <w:r>
        <w:t xml:space="preserve">   greyfivenine    </w:t>
      </w:r>
      <w:r>
        <w:t xml:space="preserve">   postmalone    </w:t>
      </w:r>
      <w:r>
        <w:t xml:space="preserve">   ayoandteo    </w:t>
      </w:r>
      <w:r>
        <w:t xml:space="preserve">   trippieredd    </w:t>
      </w:r>
      <w:r>
        <w:t xml:space="preserve">   skimasktheslumpgod    </w:t>
      </w:r>
      <w:r>
        <w:t xml:space="preserve">   marshmello    </w:t>
      </w:r>
      <w:r>
        <w:t xml:space="preserve">   liltracy    </w:t>
      </w:r>
      <w:r>
        <w:t xml:space="preserve">   lilpeep    </w:t>
      </w:r>
      <w:r>
        <w:t xml:space="preserve">   liluzivert    </w:t>
      </w:r>
      <w:r>
        <w:t xml:space="preserve">   odious    </w:t>
      </w:r>
      <w:r>
        <w:t xml:space="preserve">   lxvn    </w:t>
      </w:r>
      <w:r>
        <w:t xml:space="preserve">   deadboyposse    </w:t>
      </w:r>
      <w:r>
        <w:t xml:space="preserve">   gothboiclique    </w:t>
      </w:r>
      <w:r>
        <w:t xml:space="preserve">   badvibesforever    </w:t>
      </w:r>
      <w:r>
        <w:t xml:space="preserve">   xxxtentacion    </w:t>
      </w:r>
      <w:r>
        <w:t xml:space="preserve">   augustalsina    </w:t>
      </w:r>
      <w:r>
        <w:t xml:space="preserve">   scarlxrd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blah</dc:title>
  <dcterms:created xsi:type="dcterms:W3CDTF">2021-10-11T02:20:10Z</dcterms:created>
  <dcterms:modified xsi:type="dcterms:W3CDTF">2021-10-11T02:20:10Z</dcterms:modified>
</cp:coreProperties>
</file>