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brooke yamamoto chapter 14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He strongly opposed activities of the American Civil Rights Movement in the 1960s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Racial segregation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Civil Rights Movement figure, writer, political adviser and Air Force veteran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 political and social protest campaign against the policy of racial segregation on the public transit system of Montgomery, Alabama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form of protest in which demonstrators occupy a place, refusing to leave until their demands are met.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established on June 1, 1871, as the anticipated intersection of the North &amp; South and Alabama &amp; Chattanooga railroads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party's original purpose was to patrol African American neighbourhoods to protect residents from acts of police brutality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group of nine African American students enrolled in Little Rock Central High School in 1957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Malcolm X was an American Muslim minister and human rights activist who was a popular figure during the civil rights movement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 a volunteer campaign in the United States launched in June 1964 to attempt to register as many African-American voters as possible in Mississippi.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 is a landmark civil rights and U.S. labor law in the United States that outlaws discrimination based on race, color, religion, sex, or national origin.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A case regarding school desegregation, decided by the Supreme Court in 1954.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fatally shot at the Lorraine Motel in Memphis, Tennessee, on April 4, 1968 by james earl ray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November 22, 1963, Dallas, TX- riding a motorcycle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first African american justice in United States from October 1967 until October 1991.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prohibiting any poll tax in elections for federal officials.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 A law passed at the time of the civil rights movement. It eliminated various devices, such as literacy tests, that had traditionally been used to restrict voting by black people.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Congress of Racial Equality- is an African-American civil rights organization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 legal separation of groups in society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black seamstress from Montgomery, Alabama, who, in 1955, refused to give up her seat on a Montgomery city bus to a white person, as she was legally required to do.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movement in support of rights and political power for black people, especially prominent in the US in the 1960s and 1970s.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civil rights activists who rode interstate buses into the segregated southern United States in 1961 and subsequent years to challenge the non-enforcement of the United States Supreme Court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The Student Nonviolent Coordinating Committee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 he played a role in the forced removal and internment of over 100,000 Japanese Americans during World War II.</w:t>
            </w:r>
          </w:p>
        </w:tc>
      </w:tr>
    </w:tbl>
    <w:p>
      <w:pPr>
        <w:pStyle w:val="WordBankLarge"/>
      </w:pPr>
      <w:r>
        <w:t xml:space="preserve">   de ju segregation     </w:t>
      </w:r>
      <w:r>
        <w:t xml:space="preserve">   de facto segregation     </w:t>
      </w:r>
      <w:r>
        <w:t xml:space="preserve">   CORE    </w:t>
      </w:r>
      <w:r>
        <w:t xml:space="preserve">   brown vs board     </w:t>
      </w:r>
      <w:r>
        <w:t xml:space="preserve">   thurgood marshall     </w:t>
      </w:r>
      <w:r>
        <w:t xml:space="preserve">   earl warren    </w:t>
      </w:r>
      <w:r>
        <w:t xml:space="preserve">   little rock    </w:t>
      </w:r>
      <w:r>
        <w:t xml:space="preserve">   rosa parks     </w:t>
      </w:r>
      <w:r>
        <w:t xml:space="preserve">   bus boycott    </w:t>
      </w:r>
      <w:r>
        <w:t xml:space="preserve">   sit ins    </w:t>
      </w:r>
      <w:r>
        <w:t xml:space="preserve">   SNCC    </w:t>
      </w:r>
      <w:r>
        <w:t xml:space="preserve">   freedom rides     </w:t>
      </w:r>
      <w:r>
        <w:t xml:space="preserve">   james meredith     </w:t>
      </w:r>
      <w:r>
        <w:t xml:space="preserve">   bull connor     </w:t>
      </w:r>
      <w:r>
        <w:t xml:space="preserve">   birmingham    </w:t>
      </w:r>
      <w:r>
        <w:t xml:space="preserve">   civil rights act (1965)    </w:t>
      </w:r>
      <w:r>
        <w:t xml:space="preserve">   freedom summer    </w:t>
      </w:r>
      <w:r>
        <w:t xml:space="preserve">   voting rights act     </w:t>
      </w:r>
      <w:r>
        <w:t xml:space="preserve">   24th ammendment     </w:t>
      </w:r>
      <w:r>
        <w:t xml:space="preserve">   Malcom X    </w:t>
      </w:r>
      <w:r>
        <w:t xml:space="preserve">   black power    </w:t>
      </w:r>
      <w:r>
        <w:t xml:space="preserve">   black panthers     </w:t>
      </w:r>
      <w:r>
        <w:t xml:space="preserve">   MLK death     </w:t>
      </w:r>
      <w:r>
        <w:t xml:space="preserve">   JFK death 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brooke yamamoto chapter 14</dc:title>
  <dcterms:created xsi:type="dcterms:W3CDTF">2021-10-11T02:36:58Z</dcterms:created>
  <dcterms:modified xsi:type="dcterms:W3CDTF">2021-10-11T02:36:58Z</dcterms:modified>
</cp:coreProperties>
</file>