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business owner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Medium"/>
      </w:pPr>
      <w:r>
        <w:t xml:space="preserve">   computer    </w:t>
      </w:r>
      <w:r>
        <w:t xml:space="preserve">   paperwork    </w:t>
      </w:r>
      <w:r>
        <w:t xml:space="preserve">   documents    </w:t>
      </w:r>
      <w:r>
        <w:t xml:space="preserve">   office    </w:t>
      </w:r>
      <w:r>
        <w:t xml:space="preserve">   employee    </w:t>
      </w:r>
      <w:r>
        <w:t xml:space="preserve">   application    </w:t>
      </w:r>
      <w:r>
        <w:t xml:space="preserve">   job    </w:t>
      </w:r>
      <w:r>
        <w:t xml:space="preserve">   money    </w:t>
      </w:r>
      <w:r>
        <w:t xml:space="preserve">   building    </w:t>
      </w:r>
      <w:r>
        <w:t xml:space="preserve">   manager    </w:t>
      </w:r>
      <w:r>
        <w:t xml:space="preserve">   owner    </w:t>
      </w:r>
      <w:r>
        <w:t xml:space="preserve">   business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owner</dc:title>
  <dcterms:created xsi:type="dcterms:W3CDTF">2021-10-11T02:41:50Z</dcterms:created>
  <dcterms:modified xsi:type="dcterms:W3CDTF">2021-10-11T02:41:50Z</dcterms:modified>
</cp:coreProperties>
</file>