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cell membrane cross 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Faces the outside of the cell membrane.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This means that some molecules can pass through the cell membrane but not all.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Faces towards the inside of the cell membrane.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This molecule has two parts a head and a fatty acid tail.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Loves water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Two layers of phospholipids are called.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Fear of water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Molecule embedded in the cell membrane that helps provide structure to the cell membrane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Molecules embedded in the cell membrane that allow molecules to enter and exit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cell membrane helps provide this by providing support to the cell and protecting it. </w:t>
            </w:r>
          </w:p>
        </w:tc>
      </w:tr>
    </w:tbl>
    <w:p>
      <w:pPr>
        <w:pStyle w:val="WordBankMedium"/>
      </w:pPr>
      <w:r>
        <w:t xml:space="preserve">   Protein     </w:t>
      </w:r>
      <w:r>
        <w:t xml:space="preserve">   Homeostasis    </w:t>
      </w:r>
      <w:r>
        <w:t xml:space="preserve">   Selectively permeable     </w:t>
      </w:r>
      <w:r>
        <w:t xml:space="preserve">   Bilayer     </w:t>
      </w:r>
      <w:r>
        <w:t xml:space="preserve">   Phospholipid     </w:t>
      </w:r>
      <w:r>
        <w:t xml:space="preserve">   Cholesterol     </w:t>
      </w:r>
      <w:r>
        <w:t xml:space="preserve">   Hydrophobic     </w:t>
      </w:r>
      <w:r>
        <w:t xml:space="preserve">   Hydrophilic     </w:t>
      </w:r>
      <w:r>
        <w:t xml:space="preserve">   Polar    </w:t>
      </w:r>
      <w:r>
        <w:t xml:space="preserve">   Non-polar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cell membrane cross word</dc:title>
  <dcterms:created xsi:type="dcterms:W3CDTF">2021-10-11T03:06:06Z</dcterms:created>
  <dcterms:modified xsi:type="dcterms:W3CDTF">2021-10-11T03:06:06Z</dcterms:modified>
</cp:coreProperties>
</file>