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cell organelles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creates protein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provides internal support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tail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site of ribosome synthesis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creates gluclose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information center of the cell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for cellular division and cellular reproduction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transport storage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supports structure and helps move synthesized proteins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where all chemicals take place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synthesis, packages and releases concentrate proteins or lipids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threadlike mass of DNA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separates cell contents from the environment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produces energy through cellular respiration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small membrane bounded transport vesicles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contains food or water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protein or lipid enters the cytoplasm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creates lipids or fats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cell organelles </dc:title>
  <dcterms:created xsi:type="dcterms:W3CDTF">2021-10-11T03:04:49Z</dcterms:created>
  <dcterms:modified xsi:type="dcterms:W3CDTF">2021-10-11T03:04:49Z</dcterms:modified>
</cp:coreProperties>
</file>