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rigid structure that gives protection support and shape to cells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Organelle composed of a double membrane that acts as the storehouse for DNa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protective membrane of the cell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Network of proteins inside a eukaryotic cell that supports and shapes the cell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Organelle that links amino acids together to form proteins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bean-shaped organelle that supplies energy to the cell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jellylike substance inside cells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plays roles in intracelluar digestion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Membrane-bound structure that is specialized to perform a distinct process within a cell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organelle that contains enzymes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</dc:title>
  <dcterms:created xsi:type="dcterms:W3CDTF">2021-10-11T03:06:16Z</dcterms:created>
  <dcterms:modified xsi:type="dcterms:W3CDTF">2021-10-11T03:06:16Z</dcterms:modified>
</cp:coreProperties>
</file>