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cells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holds organelle in place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final destination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has a nucleus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uses sun's energy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 a network of membranous tubules within the cytoplasm of a eukaryotic cell, continuous with the nuclear membrane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controls all cells activities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lacks a nucleus (bacteria)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release energy from sugar to power the cell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surrounds cells lets stuff in and out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synthesizes proteins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specialized structures found inside a cell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smallest structural and functional unit of an organism, typically microscopic and consisting of cytoplasm and a nucleus enclosed in a membrane.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hair like projection used for movement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 a slender threadlike structure, especially a microscopic whiplike appendage that enables many protozoa, bacteria, spermatozoa, etc., to swim.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digest and recycle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protects plant cells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cells</dc:title>
  <dcterms:created xsi:type="dcterms:W3CDTF">2021-10-11T03:05:47Z</dcterms:created>
  <dcterms:modified xsi:type="dcterms:W3CDTF">2021-10-11T03:05:47Z</dcterms:modified>
</cp:coreProperties>
</file>