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chapter one key words 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an energy source for your body like bread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Used for energy and nerve function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a group of nutrients includes fats and oils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It has a lot of calories and low in other nutrients also know as nutrient-poor food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can cause cell damage and is highly reactive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Its is vitamins and minerals and it is need in small amounts in the body 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A conduction where you don't get all the nutrients you need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Nutrients like fat that are need in larges amounts in the body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building blocks of protein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part of all fats and oils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one key words </dc:title>
  <dcterms:created xsi:type="dcterms:W3CDTF">2021-10-11T03:35:27Z</dcterms:created>
  <dcterms:modified xsi:type="dcterms:W3CDTF">2021-10-11T03:35:27Z</dcterms:modified>
</cp:coreProperties>
</file>