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chlamidiales II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25B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31β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27β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31α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32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27α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26β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34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26δ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26ε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26γ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28β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30β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28α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30α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33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27γ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26α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29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chlamidiales II</dc:title>
  <dcterms:created xsi:type="dcterms:W3CDTF">2021-10-11T03:48:24Z</dcterms:created>
  <dcterms:modified xsi:type="dcterms:W3CDTF">2021-10-11T03:48:24Z</dcterms:modified>
</cp:coreProperties>
</file>