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cinco de mayo 2021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</w:tbl>
    <w:p>
      <w:pPr>
        <w:pStyle w:val="WordBankLarge"/>
      </w:pPr>
      <w:r>
        <w:t xml:space="preserve">   patriotic    </w:t>
      </w:r>
      <w:r>
        <w:t xml:space="preserve">   Puebla    </w:t>
      </w:r>
      <w:r>
        <w:t xml:space="preserve">   tequila    </w:t>
      </w:r>
      <w:r>
        <w:t xml:space="preserve">   five    </w:t>
      </w:r>
      <w:r>
        <w:t xml:space="preserve">   beer    </w:t>
      </w:r>
      <w:r>
        <w:t xml:space="preserve">   winner    </w:t>
      </w:r>
      <w:r>
        <w:t xml:space="preserve">   war    </w:t>
      </w:r>
      <w:r>
        <w:t xml:space="preserve">   battle    </w:t>
      </w:r>
      <w:r>
        <w:t xml:space="preserve">   party    </w:t>
      </w:r>
      <w:r>
        <w:t xml:space="preserve">   mexico    </w:t>
      </w:r>
      <w:r>
        <w:t xml:space="preserve">   may    </w:t>
      </w:r>
      <w:r>
        <w:t xml:space="preserve">   celebration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cinco de mayo 2021</dc:title>
  <dcterms:created xsi:type="dcterms:W3CDTF">2021-10-11T04:02:30Z</dcterms:created>
  <dcterms:modified xsi:type="dcterms:W3CDTF">2021-10-11T04:02:30Z</dcterms:modified>
</cp:coreProperties>
</file>