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cious/tious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If you are determined to succeed you are...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When food tastes good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An adjective for vice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To be careful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If the story is false, it is...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An adjective for infection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An adjective for nutrition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Delicate and special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When you are aware and alert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An adjective for malice...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An adjective for suspicion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cious/tious</dc:title>
  <dcterms:created xsi:type="dcterms:W3CDTF">2021-10-11T04:01:12Z</dcterms:created>
  <dcterms:modified xsi:type="dcterms:W3CDTF">2021-10-11T04:01:12Z</dcterms:modified>
</cp:coreProperties>
</file>