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climate change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Adaptation    </w:t>
      </w:r>
      <w:r>
        <w:t xml:space="preserve">   Aerosols    </w:t>
      </w:r>
      <w:r>
        <w:t xml:space="preserve">   Albedo    </w:t>
      </w:r>
      <w:r>
        <w:t xml:space="preserve">   Evaporation    </w:t>
      </w:r>
      <w:r>
        <w:t xml:space="preserve">   Fossil Fuel    </w:t>
      </w:r>
      <w:r>
        <w:t xml:space="preserve">   Glacier    </w:t>
      </w:r>
      <w:r>
        <w:t xml:space="preserve">   Global Warming Potential    </w:t>
      </w:r>
      <w:r>
        <w:t xml:space="preserve">   Landfill    </w:t>
      </w:r>
      <w:r>
        <w:t xml:space="preserve">   Longwave Radiation    </w:t>
      </w:r>
      <w:r>
        <w:t xml:space="preserve">   Natural Gas    </w:t>
      </w:r>
      <w:r>
        <w:t xml:space="preserve">   Ozone Layer    </w:t>
      </w:r>
      <w:r>
        <w:t xml:space="preserve">   Recycling    </w:t>
      </w:r>
      <w:r>
        <w:t xml:space="preserve">   Reflectivity    </w:t>
      </w:r>
      <w:r>
        <w:t xml:space="preserve">   Trace Gas    </w:t>
      </w:r>
      <w:r>
        <w:t xml:space="preserve">   Water Vapor    </w:t>
      </w:r>
      <w:r>
        <w:t xml:space="preserve">   Weather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climate change</dc:title>
  <dcterms:created xsi:type="dcterms:W3CDTF">2021-10-11T04:12:38Z</dcterms:created>
  <dcterms:modified xsi:type="dcterms:W3CDTF">2021-10-11T04:12:38Z</dcterms:modified>
</cp:coreProperties>
</file>