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collect specimens for drugs of abuse testing</w:t>
      </w:r>
    </w:p>
    <w:p>
      <w:pPr>
        <w:pStyle w:val="Questions"/>
      </w:pPr>
      <w:r>
        <w:t xml:space="preserve">1. RPNDETE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2. MSAEPL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YUCRITSE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4. RUROCEI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5. HINCA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6. UDYOTSC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ELALBS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8. RUNEI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9. OTSDCNUEM </w:t>
      </w:r>
      <w:r>
        <w:rPr>
          <w:u w:val="single"/>
        </w:rPr>
        <w:t xml:space="preserve">_________________________________________</w:t>
      </w:r>
    </w:p>
    <w:p>
      <w:pPr>
        <w:pStyle w:val="Questions"/>
      </w:pPr>
      <w:r>
        <w:t xml:space="preserve">10. ATRGOSE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11. IODANTMECI </w:t>
      </w:r>
      <w:r>
        <w:rPr>
          <w:u w:val="single"/>
        </w:rPr>
        <w:t xml:space="preserve">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 specimens for drugs of abuse testing</dc:title>
  <dcterms:created xsi:type="dcterms:W3CDTF">2021-10-11T04:19:50Z</dcterms:created>
  <dcterms:modified xsi:type="dcterms:W3CDTF">2021-10-11T04:19:50Z</dcterms:modified>
</cp:coreProperties>
</file>