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comida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lot of greens and vegetabls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comes from a chicken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breakfast food, most people put syrup on them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tomato____, mushroom____, chicken noodle___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type of pasta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cold, refreshing and sweet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graham cracker, marshmallow and chocolate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blue___, straw___,black____, ras_____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you'd out candles in this and blow them out for your birthday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peanut + butter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Leche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they come from potatoes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ettuce, cheese, ham, between bread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 its cold and in a cone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cheesy, hot, circular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comida</dc:title>
  <dcterms:created xsi:type="dcterms:W3CDTF">2021-10-11T04:23:23Z</dcterms:created>
  <dcterms:modified xsi:type="dcterms:W3CDTF">2021-10-11T04:23:23Z</dcterms:modified>
</cp:coreProperties>
</file>