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cow breed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american milking devon    </w:t>
      </w:r>
      <w:r>
        <w:t xml:space="preserve">   angus    </w:t>
      </w:r>
      <w:r>
        <w:t xml:space="preserve">   belted galloway    </w:t>
      </w:r>
      <w:r>
        <w:t xml:space="preserve">   bonsmara    </w:t>
      </w:r>
      <w:r>
        <w:t xml:space="preserve">   charolais    </w:t>
      </w:r>
      <w:r>
        <w:t xml:space="preserve">   english longhorn    </w:t>
      </w:r>
      <w:r>
        <w:t xml:space="preserve">   galloway    </w:t>
      </w:r>
      <w:r>
        <w:t xml:space="preserve">   hereford    </w:t>
      </w:r>
      <w:r>
        <w:t xml:space="preserve">   highland    </w:t>
      </w:r>
      <w:r>
        <w:t xml:space="preserve">   holstein friesian    </w:t>
      </w:r>
      <w:r>
        <w:t xml:space="preserve">   jersey    </w:t>
      </w:r>
      <w:r>
        <w:t xml:space="preserve">   kalmyk    </w:t>
      </w:r>
      <w:r>
        <w:t xml:space="preserve">   north devon    </w:t>
      </w:r>
      <w:r>
        <w:t xml:space="preserve">   norwegian red    </w:t>
      </w:r>
      <w:r>
        <w:t xml:space="preserve">   poll hereford    </w:t>
      </w:r>
      <w:r>
        <w:t xml:space="preserve">   red angus    </w:t>
      </w:r>
      <w:r>
        <w:t xml:space="preserve">   red poll    </w:t>
      </w:r>
      <w:r>
        <w:t xml:space="preserve">   shorthorn    </w:t>
      </w:r>
      <w:r>
        <w:t xml:space="preserve">   simmental    </w:t>
      </w:r>
      <w:r>
        <w:t xml:space="preserve">   texa longhorn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cow breed</dc:title>
  <dcterms:created xsi:type="dcterms:W3CDTF">2021-10-11T04:44:31Z</dcterms:created>
  <dcterms:modified xsi:type="dcterms:W3CDTF">2021-10-11T04:44:31Z</dcterms:modified>
</cp:coreProperties>
</file>