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creed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kingdom    </w:t>
      </w:r>
      <w:r>
        <w:t xml:space="preserve">   scriptures    </w:t>
      </w:r>
      <w:r>
        <w:t xml:space="preserve">   glory    </w:t>
      </w:r>
      <w:r>
        <w:t xml:space="preserve">   pontius pilate    </w:t>
      </w:r>
      <w:r>
        <w:t xml:space="preserve">   heaven    </w:t>
      </w:r>
      <w:r>
        <w:t xml:space="preserve">   holy spirit    </w:t>
      </w:r>
      <w:r>
        <w:t xml:space="preserve">   son    </w:t>
      </w:r>
      <w:r>
        <w:t xml:space="preserve">   christ    </w:t>
      </w:r>
      <w:r>
        <w:t xml:space="preserve">   god    </w:t>
      </w:r>
      <w:r>
        <w:t xml:space="preserve">   church    </w:t>
      </w:r>
      <w:r>
        <w:t xml:space="preserve">   nicene    </w:t>
      </w:r>
      <w:r>
        <w:t xml:space="preserve">   father    </w:t>
      </w:r>
      <w:r>
        <w:t xml:space="preserve">   apostle    </w:t>
      </w:r>
      <w:r>
        <w:t xml:space="preserve">   creed    </w:t>
      </w:r>
      <w:r>
        <w:t xml:space="preserve">   sin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creed</dc:title>
  <dcterms:created xsi:type="dcterms:W3CDTF">2021-10-11T04:46:08Z</dcterms:created>
  <dcterms:modified xsi:type="dcterms:W3CDTF">2021-10-11T04:46:08Z</dcterms:modified>
</cp:coreProperties>
</file>