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design technology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What replaces a drawing board and pencil in designing? (Abbreviated)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What is also known as low-carbon steel?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Your initial thoughts about what you are going to make.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What material has been specifically designed and manufactured to work with cutting machines?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You need this to do something precisely.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Starting point for any new design.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You need to do this at the end of your project.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The thing you need to consider when carrying out a practical.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What do you need to use to be organised, efficient and show progression in your design?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What is the abbreviation for computer aided manufacturing?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design technology</dc:title>
  <dcterms:created xsi:type="dcterms:W3CDTF">2021-10-11T05:22:10Z</dcterms:created>
  <dcterms:modified xsi:type="dcterms:W3CDTF">2021-10-11T05:22:10Z</dcterms:modified>
</cp:coreProperties>
</file>