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diode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signal diode    </w:t>
      </w:r>
      <w:r>
        <w:t xml:space="preserve">   power diode    </w:t>
      </w:r>
      <w:r>
        <w:t xml:space="preserve">   pn junction    </w:t>
      </w:r>
      <w:r>
        <w:t xml:space="preserve">   reverse current    </w:t>
      </w:r>
      <w:r>
        <w:t xml:space="preserve">   forward current    </w:t>
      </w:r>
      <w:r>
        <w:t xml:space="preserve">   reverse bias    </w:t>
      </w:r>
      <w:r>
        <w:t xml:space="preserve">   forward bias    </w:t>
      </w:r>
      <w:r>
        <w:t xml:space="preserve">   reverse breakdown    </w:t>
      </w:r>
      <w:r>
        <w:t xml:space="preserve">   depletion layer    </w:t>
      </w:r>
      <w:r>
        <w:t xml:space="preserve">   extrinsic    </w:t>
      </w:r>
      <w:r>
        <w:t xml:space="preserve">   intrinsic    </w:t>
      </w:r>
      <w:r>
        <w:t xml:space="preserve">   pnp    </w:t>
      </w:r>
      <w:r>
        <w:t xml:space="preserve">   npn    </w:t>
      </w:r>
      <w:r>
        <w:t xml:space="preserve">   electron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diode word search</dc:title>
  <dcterms:created xsi:type="dcterms:W3CDTF">2021-10-11T05:28:31Z</dcterms:created>
  <dcterms:modified xsi:type="dcterms:W3CDTF">2021-10-11T05:28:31Z</dcterms:modified>
</cp:coreProperties>
</file>