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disobedience to God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</w:tbl>
    <w:p>
      <w:pPr>
        <w:pStyle w:val="WordBankLarge"/>
      </w:pPr>
      <w:r>
        <w:t xml:space="preserve">   Adam and Eve    </w:t>
      </w:r>
      <w:r>
        <w:t xml:space="preserve">   calmity    </w:t>
      </w:r>
      <w:r>
        <w:t xml:space="preserve">   discretion    </w:t>
      </w:r>
      <w:r>
        <w:t xml:space="preserve">   disobedience    </w:t>
      </w:r>
      <w:r>
        <w:t xml:space="preserve">   exhortation    </w:t>
      </w:r>
      <w:r>
        <w:t xml:space="preserve">   God    </w:t>
      </w:r>
      <w:r>
        <w:t xml:space="preserve">   instructions    </w:t>
      </w:r>
      <w:r>
        <w:t xml:space="preserve">   judgment    </w:t>
      </w:r>
      <w:r>
        <w:t xml:space="preserve">   justice    </w:t>
      </w:r>
      <w:r>
        <w:t xml:space="preserve">   knowledge    </w:t>
      </w:r>
      <w:r>
        <w:t xml:space="preserve">   law    </w:t>
      </w:r>
      <w:r>
        <w:t xml:space="preserve">   pain    </w:t>
      </w:r>
      <w:r>
        <w:t xml:space="preserve">   parents    </w:t>
      </w:r>
      <w:r>
        <w:t xml:space="preserve">   proverbs    </w:t>
      </w:r>
      <w:r>
        <w:t xml:space="preserve">   punishment    </w:t>
      </w:r>
      <w:r>
        <w:t xml:space="preserve">   rules    </w:t>
      </w:r>
      <w:r>
        <w:t xml:space="preserve">   Solomon    </w:t>
      </w:r>
      <w:r>
        <w:t xml:space="preserve">   sorrow    </w:t>
      </w:r>
      <w:r>
        <w:t xml:space="preserve">   subtily    </w:t>
      </w:r>
      <w:r>
        <w:t xml:space="preserve">   suffering    </w:t>
      </w:r>
      <w:r>
        <w:t xml:space="preserve">   ten comennments    </w:t>
      </w:r>
      <w:r>
        <w:t xml:space="preserve">   truth    </w:t>
      </w:r>
      <w:r>
        <w:t xml:space="preserve">   wisdom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disobedience to God</dc:title>
  <dcterms:created xsi:type="dcterms:W3CDTF">2021-10-11T05:31:04Z</dcterms:created>
  <dcterms:modified xsi:type="dcterms:W3CDTF">2021-10-11T05:31:04Z</dcterms:modified>
</cp:coreProperties>
</file>