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divided nation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tax on manufactured goods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maine is a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states have certain rights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published anti slavery newspaper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southern women tired of slavery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slave who killed 60 people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end to something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loyalty to a region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northern star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Missouri is a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divided nation </dc:title>
  <dcterms:created xsi:type="dcterms:W3CDTF">2021-10-11T05:32:35Z</dcterms:created>
  <dcterms:modified xsi:type="dcterms:W3CDTF">2021-10-11T05:32:35Z</dcterms:modified>
</cp:coreProperties>
</file>