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ebb and flow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Jets dad went to...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jett steals something from this person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bad influence on Jett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main charcters name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Jett flys over this when he visits Grandma Jo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Jett takes this from 2 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______ on the beach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Jett goes here in chapter 74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season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jett goes to visit this person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ebb and flow</dc:title>
  <dcterms:created xsi:type="dcterms:W3CDTF">2021-10-11T05:54:38Z</dcterms:created>
  <dcterms:modified xsi:type="dcterms:W3CDTF">2021-10-11T05:54:38Z</dcterms:modified>
</cp:coreProperties>
</file>