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editing and publishing messages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reviewing    </w:t>
      </w:r>
      <w:r>
        <w:t xml:space="preserve">   revising    </w:t>
      </w:r>
      <w:r>
        <w:t xml:space="preserve">   cause and result    </w:t>
      </w:r>
      <w:r>
        <w:t xml:space="preserve">   electronic files    </w:t>
      </w:r>
      <w:r>
        <w:t xml:space="preserve">   time    </w:t>
      </w:r>
      <w:r>
        <w:t xml:space="preserve">   similarity    </w:t>
      </w:r>
      <w:r>
        <w:t xml:space="preserve">   writing process    </w:t>
      </w:r>
      <w:r>
        <w:t xml:space="preserve">   formating    </w:t>
      </w:r>
      <w:r>
        <w:t xml:space="preserve">   appearance    </w:t>
      </w:r>
      <w:r>
        <w:t xml:space="preserve">   spell check    </w:t>
      </w:r>
      <w:r>
        <w:t xml:space="preserve">   team members    </w:t>
      </w:r>
      <w:r>
        <w:t xml:space="preserve">   letters    </w:t>
      </w:r>
      <w:r>
        <w:t xml:space="preserve">   intranet    </w:t>
      </w:r>
      <w:r>
        <w:t xml:space="preserve">   deleting    </w:t>
      </w:r>
      <w:r>
        <w:t xml:space="preserve">   content errors    </w:t>
      </w:r>
      <w:r>
        <w:t xml:space="preserve">   publish a message    </w:t>
      </w:r>
      <w:r>
        <w:t xml:space="preserve">   proofreading    </w:t>
      </w:r>
      <w:r>
        <w:t xml:space="preserve">   mechanical errors    </w:t>
      </w:r>
      <w:r>
        <w:t xml:space="preserve">   explanation    </w:t>
      </w:r>
      <w:r>
        <w:t xml:space="preserve">   transition    </w:t>
      </w:r>
      <w:r>
        <w:t xml:space="preserve">   editing and publishing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editing and publishing messages</dc:title>
  <dcterms:created xsi:type="dcterms:W3CDTF">2021-10-11T05:58:49Z</dcterms:created>
  <dcterms:modified xsi:type="dcterms:W3CDTF">2021-10-11T05:58:49Z</dcterms:modified>
</cp:coreProperties>
</file>