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ee klank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Medium"/>
      </w:pPr>
      <w:r>
        <w:t xml:space="preserve">   idee    </w:t>
      </w:r>
      <w:r>
        <w:t xml:space="preserve">   week    </w:t>
      </w:r>
      <w:r>
        <w:t xml:space="preserve">   meet    </w:t>
      </w:r>
      <w:r>
        <w:t xml:space="preserve">   neef    </w:t>
      </w:r>
      <w:r>
        <w:t xml:space="preserve">   beet    </w:t>
      </w:r>
      <w:r>
        <w:t xml:space="preserve">   eet    </w:t>
      </w:r>
      <w:r>
        <w:t xml:space="preserve">   fees    </w:t>
      </w:r>
      <w:r>
        <w:t xml:space="preserve">   geel    </w:t>
      </w:r>
      <w:r>
        <w:t xml:space="preserve">   kreef    </w:t>
      </w:r>
      <w:r>
        <w:t xml:space="preserve">   lees    </w:t>
      </w:r>
      <w:r>
        <w:t xml:space="preserve">   seep    </w:t>
      </w:r>
      <w:r>
        <w:t xml:space="preserve">   skree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klank</dc:title>
  <dcterms:created xsi:type="dcterms:W3CDTF">2021-10-11T06:00:54Z</dcterms:created>
  <dcterms:modified xsi:type="dcterms:W3CDTF">2021-10-11T06:00:54Z</dcterms:modified>
</cp:coreProperties>
</file>