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el presente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22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24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to be able to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to resolve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to count - to tell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to understand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to dream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to defend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to lose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to cost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to die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to want - to love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21. </w:t>
            </w:r>
            <w:r>
              <w:t xml:space="preserve">to encounter 'meet'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23. </w:t>
            </w:r>
            <w:r>
              <w:t xml:space="preserve">to have lunch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25. </w:t>
            </w:r>
            <w:r>
              <w:t xml:space="preserve">to serve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26. </w:t>
            </w:r>
            <w:r>
              <w:t xml:space="preserve">to feel - to feel sorry-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28. </w:t>
            </w:r>
            <w:r>
              <w:t xml:space="preserve">to refer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29. </w:t>
            </w:r>
            <w:r>
              <w:t xml:space="preserve">to close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to think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to show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to give back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to play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to sleep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to start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to prefer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to ask for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to start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to remember - to remind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22. </w:t>
            </w:r>
            <w:r>
              <w:t xml:space="preserve">to repeat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24. </w:t>
            </w:r>
            <w:r>
              <w:t xml:space="preserve">to confess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27. </w:t>
            </w:r>
            <w:r>
              <w:t xml:space="preserve">to measure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presente</dc:title>
  <dcterms:created xsi:type="dcterms:W3CDTF">2022-01-28T03:39:34Z</dcterms:created>
  <dcterms:modified xsi:type="dcterms:W3CDTF">2022-01-28T03:39:34Z</dcterms:modified>
</cp:coreProperties>
</file>