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elements compounds mixtures solutions</w:t>
      </w:r>
    </w:p>
    <w:p>
      <w:pPr>
        <w:pStyle w:val="Questions"/>
      </w:pPr>
      <w:r>
        <w:t xml:space="preserve">1. OTSUINOL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OEULST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VESLNOT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USPNOCDMO 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5. XMUTRIE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DONEGYRH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ANBCRO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ONYEXG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9. MEENLET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AUESTTADR </w:t>
      </w:r>
      <w:r>
        <w:rPr>
          <w:u w:val="single"/>
        </w:rPr>
        <w:t xml:space="preserve">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elements compounds mixtures solutions</dc:title>
  <dcterms:created xsi:type="dcterms:W3CDTF">2021-10-11T06:08:38Z</dcterms:created>
  <dcterms:modified xsi:type="dcterms:W3CDTF">2021-10-11T06:08:38Z</dcterms:modified>
</cp:coreProperties>
</file>