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enigma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cryptography    </w:t>
      </w:r>
      <w:r>
        <w:t xml:space="preserve">   history    </w:t>
      </w:r>
      <w:r>
        <w:t xml:space="preserve">   ww2    </w:t>
      </w:r>
      <w:r>
        <w:t xml:space="preserve">   ww1    </w:t>
      </w:r>
      <w:r>
        <w:t xml:space="preserve">   allies    </w:t>
      </w:r>
      <w:r>
        <w:t xml:space="preserve">   germany    </w:t>
      </w:r>
      <w:r>
        <w:t xml:space="preserve">   school    </w:t>
      </w:r>
      <w:r>
        <w:t xml:space="preserve">   ict    </w:t>
      </w:r>
      <w:r>
        <w:t xml:space="preserve">   cypher    </w:t>
      </w:r>
      <w:r>
        <w:t xml:space="preserve">   enigma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enigma</dc:title>
  <dcterms:created xsi:type="dcterms:W3CDTF">2021-10-11T06:25:33Z</dcterms:created>
  <dcterms:modified xsi:type="dcterms:W3CDTF">2021-10-11T06:25:33Z</dcterms:modified>
</cp:coreProperties>
</file>