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equine evolution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</w:tbl>
    <w:p>
      <w:pPr>
        <w:pStyle w:val="WordBankLarge"/>
      </w:pPr>
      <w:r>
        <w:t xml:space="preserve">   odd toe    </w:t>
      </w:r>
      <w:r>
        <w:t xml:space="preserve">   vestigial    </w:t>
      </w:r>
      <w:r>
        <w:t xml:space="preserve">   pentadactyl    </w:t>
      </w:r>
      <w:r>
        <w:t xml:space="preserve">   monodactyl    </w:t>
      </w:r>
      <w:r>
        <w:t xml:space="preserve">   pliohippus    </w:t>
      </w:r>
      <w:r>
        <w:t xml:space="preserve">   mesohippus    </w:t>
      </w:r>
      <w:r>
        <w:t xml:space="preserve">   merrichippus    </w:t>
      </w:r>
      <w:r>
        <w:t xml:space="preserve">   eohippus    </w:t>
      </w:r>
      <w:r>
        <w:t xml:space="preserve">   hyracatherium    </w:t>
      </w:r>
      <w:r>
        <w:t xml:space="preserve">   equus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equine evolution</dc:title>
  <dcterms:created xsi:type="dcterms:W3CDTF">2021-10-11T06:29:04Z</dcterms:created>
  <dcterms:modified xsi:type="dcterms:W3CDTF">2021-10-11T06:29:04Z</dcterms:modified>
</cp:coreProperties>
</file>