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"er"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watched    </w:t>
      </w:r>
      <w:r>
        <w:t xml:space="preserve">   happy    </w:t>
      </w:r>
      <w:r>
        <w:t xml:space="preserve">   hello    </w:t>
      </w:r>
      <w:r>
        <w:t xml:space="preserve">   hospital    </w:t>
      </w:r>
      <w:r>
        <w:t xml:space="preserve">   pudding    </w:t>
      </w:r>
      <w:r>
        <w:t xml:space="preserve">   witch    </w:t>
      </w:r>
      <w:r>
        <w:t xml:space="preserve">   here    </w:t>
      </w:r>
      <w:r>
        <w:t xml:space="preserve">   there    </w:t>
      </w:r>
      <w:r>
        <w:t xml:space="preserve">   their    </w:t>
      </w:r>
      <w:r>
        <w:t xml:space="preserve">   which    </w:t>
      </w:r>
      <w:r>
        <w:t xml:space="preserve">   woodpecker    </w:t>
      </w:r>
      <w:r>
        <w:t xml:space="preserve">   also    </w:t>
      </w:r>
      <w:r>
        <w:t xml:space="preserve">   always    </w:t>
      </w:r>
      <w:r>
        <w:t xml:space="preserve">   number    </w:t>
      </w:r>
      <w:r>
        <w:t xml:space="preserve">   river    </w:t>
      </w:r>
      <w:r>
        <w:t xml:space="preserve">   summer    </w:t>
      </w:r>
      <w:r>
        <w:t xml:space="preserve">   term    </w:t>
      </w:r>
      <w:r>
        <w:t xml:space="preserve">   sent    </w:t>
      </w:r>
      <w:r>
        <w:t xml:space="preserve">   jam    </w:t>
      </w:r>
      <w:r>
        <w:t xml:space="preserve">   mud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"er" words</dc:title>
  <dcterms:created xsi:type="dcterms:W3CDTF">2021-12-07T10:51:06Z</dcterms:created>
  <dcterms:modified xsi:type="dcterms:W3CDTF">2021-12-07T10:51:06Z</dcterms:modified>
</cp:coreProperties>
</file>