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eruptor meets the nightmare king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bomb    </w:t>
      </w:r>
      <w:r>
        <w:t xml:space="preserve">   castle    </w:t>
      </w:r>
      <w:r>
        <w:t xml:space="preserve">   element    </w:t>
      </w:r>
      <w:r>
        <w:t xml:space="preserve">   erupt    </w:t>
      </w:r>
      <w:r>
        <w:t xml:space="preserve">   eruptor    </w:t>
      </w:r>
      <w:r>
        <w:t xml:space="preserve">   ghost    </w:t>
      </w:r>
      <w:r>
        <w:t xml:space="preserve">   glumshanks    </w:t>
      </w:r>
      <w:r>
        <w:t xml:space="preserve">   ice    </w:t>
      </w:r>
      <w:r>
        <w:t xml:space="preserve">   kaos    </w:t>
      </w:r>
      <w:r>
        <w:t xml:space="preserve">   lava    </w:t>
      </w:r>
      <w:r>
        <w:t xml:space="preserve">   mask    </w:t>
      </w:r>
      <w:r>
        <w:t xml:space="preserve">   portal    </w:t>
      </w:r>
      <w:r>
        <w:t xml:space="preserve">   power    </w:t>
      </w:r>
      <w:r>
        <w:t xml:space="preserve">   sacrifice    </w:t>
      </w:r>
      <w:r>
        <w:t xml:space="preserve">   skylands    </w:t>
      </w:r>
      <w:r>
        <w:t xml:space="preserve">   time    </w:t>
      </w:r>
      <w:r>
        <w:t xml:space="preserve">   undead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eruptor meets the nightmare king</dc:title>
  <dcterms:created xsi:type="dcterms:W3CDTF">2021-10-11T06:30:21Z</dcterms:created>
  <dcterms:modified xsi:type="dcterms:W3CDTF">2021-10-11T06:30:21Z</dcterms:modified>
</cp:coreProperties>
</file>