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eternal youth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a tree whose leaves stay forever green like a fir-tree for instance.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the opposite of old age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to age  is a synonym of to __________ old.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when you are  _____________ you are old.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he refused to grow old (2 words)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the name of the flower which was born after his death. 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a person that is only interested in him/herself is ___________________ (2 words)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the process of getting old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narcissus was obsessed _______ his own image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Some people are ready to spend a fortune on cosmetic surgery to _________ young. 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eternal youth</dc:title>
  <dcterms:created xsi:type="dcterms:W3CDTF">2021-10-11T06:32:18Z</dcterms:created>
  <dcterms:modified xsi:type="dcterms:W3CDTF">2021-10-11T06:32:18Z</dcterms:modified>
</cp:coreProperties>
</file>